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102D3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  <w:lang w:val="en-US" w:eastAsia="zh-CN"/>
        </w:rPr>
        <w:t>安徽省行业职业技能竞赛—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</w:rPr>
        <w:t>2026年全省数字金融行业职业技能竞赛</w:t>
      </w:r>
    </w:p>
    <w:p w14:paraId="75144523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微软雅黑" w:hAnsi="微软雅黑" w:eastAsia="微软雅黑" w:cs="微软雅黑"/>
          <w:b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0000"/>
          <w:sz w:val="28"/>
          <w:szCs w:val="28"/>
        </w:rPr>
        <w:t>职工组参赛报名表</w:t>
      </w:r>
    </w:p>
    <w:p w14:paraId="3E794986"/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522"/>
        <w:gridCol w:w="941"/>
        <w:gridCol w:w="1160"/>
        <w:gridCol w:w="1595"/>
        <w:gridCol w:w="1905"/>
        <w:gridCol w:w="788"/>
        <w:gridCol w:w="1735"/>
        <w:gridCol w:w="16"/>
      </w:tblGrid>
      <w:tr w14:paraId="1AC9C066">
        <w:trPr>
          <w:gridAfter w:val="1"/>
          <w:wAfter w:w="8" w:type="pct"/>
          <w:trHeight w:val="556" w:hRule="atLeast"/>
        </w:trPr>
        <w:tc>
          <w:tcPr>
            <w:tcW w:w="88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73C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单位名称</w:t>
            </w:r>
          </w:p>
        </w:tc>
        <w:tc>
          <w:tcPr>
            <w:tcW w:w="4111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4AE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5297AF74">
        <w:trPr>
          <w:gridAfter w:val="1"/>
          <w:wAfter w:w="8" w:type="pct"/>
        </w:trPr>
        <w:tc>
          <w:tcPr>
            <w:tcW w:w="88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B94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参加竞赛</w:t>
            </w:r>
          </w:p>
        </w:tc>
        <w:tc>
          <w:tcPr>
            <w:tcW w:w="4111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75D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 xml:space="preserve">区块链应用操作员 </w:t>
            </w:r>
          </w:p>
          <w:p w14:paraId="3A7DE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□风险管理师（公共风险管理师）</w:t>
            </w:r>
          </w:p>
        </w:tc>
      </w:tr>
      <w:tr w14:paraId="674A39F5">
        <w:tc>
          <w:tcPr>
            <w:tcW w:w="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D32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976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4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EC0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B9F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最高学历</w:t>
            </w: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450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EC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身份证号码</w:t>
            </w:r>
          </w:p>
        </w:tc>
        <w:tc>
          <w:tcPr>
            <w:tcW w:w="3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A31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  <w:t>工作年限</w:t>
            </w:r>
          </w:p>
        </w:tc>
        <w:tc>
          <w:tcPr>
            <w:tcW w:w="88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4BE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  <w:t>社保所在地</w:t>
            </w:r>
          </w:p>
          <w:p w14:paraId="55029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  <w:t>（省内地级市）</w:t>
            </w:r>
          </w:p>
        </w:tc>
      </w:tr>
      <w:tr w14:paraId="38CC9DCD">
        <w:tc>
          <w:tcPr>
            <w:tcW w:w="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C61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61F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B73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1D8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6A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37E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1D9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</w:p>
        </w:tc>
        <w:tc>
          <w:tcPr>
            <w:tcW w:w="88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176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31B09E97">
        <w:tc>
          <w:tcPr>
            <w:tcW w:w="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925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F3E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740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AE1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092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E0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0D5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8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49E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6A04B7ED">
        <w:tc>
          <w:tcPr>
            <w:tcW w:w="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51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48B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C4A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202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BDF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3D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D59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8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BFC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351CB8B1">
        <w:tc>
          <w:tcPr>
            <w:tcW w:w="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65D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217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A0C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17D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4B2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43D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C9F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8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D4B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65282754">
        <w:tc>
          <w:tcPr>
            <w:tcW w:w="6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0D1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6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161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5E9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DB2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177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262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672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88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31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71B45934">
        <w:trPr>
          <w:gridAfter w:val="1"/>
          <w:wAfter w:w="8" w:type="pct"/>
        </w:trPr>
        <w:tc>
          <w:tcPr>
            <w:tcW w:w="4991" w:type="pct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474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单位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val="en-US" w:eastAsia="zh-CN"/>
              </w:rPr>
              <w:t>校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意见</w:t>
            </w:r>
          </w:p>
          <w:p w14:paraId="79BDB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480" w:firstLineChars="200"/>
              <w:jc w:val="both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同意以上同志代表我单位（校）参加“安徽省职业技能竞赛－2026年全省数字金融行业职业技能竞赛”。</w:t>
            </w:r>
          </w:p>
          <w:p w14:paraId="06509F2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righ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单位盖章：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 xml:space="preserve">                                  </w:t>
            </w:r>
          </w:p>
          <w:p w14:paraId="3CBCA0A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right"/>
              <w:textAlignment w:val="auto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二〇二六年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日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</w:p>
        </w:tc>
      </w:tr>
    </w:tbl>
    <w:p w14:paraId="111028D1"/>
    <w:p w14:paraId="763A1412">
      <w:pPr>
        <w:spacing w:before="126" w:after="0" w:line="384" w:lineRule="auto"/>
        <w:jc w:val="left"/>
        <w:rPr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1"/>
          <w:szCs w:val="21"/>
        </w:rPr>
        <w:t>注：以上参赛信息请规范填写，确保填写内容清晰可辨（方便智能识别）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21"/>
          <w:szCs w:val="21"/>
          <w:lang w:eastAsia="zh-CN"/>
        </w:rPr>
        <w:t>；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21"/>
          <w:szCs w:val="21"/>
          <w:lang w:val="en-US" w:eastAsia="zh-CN"/>
        </w:rPr>
        <w:t>报名信息填写完成后打印盖章，扫面件发送至邮箱：jingsai_ahszjrkjxh@163.com，原件保存竞赛报到时提交给大赛组委会。</w:t>
      </w:r>
    </w:p>
    <w:p w14:paraId="53F69D15">
      <w:pPr>
        <w:rPr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  <w:lang w:val="en-US" w:eastAsia="zh-CN"/>
        </w:rPr>
        <w:sectPr>
          <w:footerReference r:id="rId5" w:type="default"/>
          <w:pgSz w:w="11906" w:h="16838"/>
          <w:pgMar w:top="1417" w:right="1134" w:bottom="1417" w:left="1134" w:header="720" w:footer="720" w:gutter="0"/>
          <w:cols w:space="720" w:num="1"/>
          <w:docGrid w:linePitch="360" w:charSpace="0"/>
        </w:sectPr>
      </w:pPr>
    </w:p>
    <w:p w14:paraId="04E55177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  <w:lang w:val="en-US" w:eastAsia="zh-CN"/>
        </w:rPr>
        <w:t>安徽省行业职业技能竞赛—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</w:rPr>
        <w:t>2026年全省数字金融行业职业技能竞赛</w:t>
      </w:r>
    </w:p>
    <w:p w14:paraId="5BE42DB8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微软雅黑" w:hAnsi="微软雅黑" w:eastAsia="微软雅黑" w:cs="微软雅黑"/>
          <w:b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0000"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color w:val="000000"/>
          <w:sz w:val="28"/>
          <w:szCs w:val="28"/>
        </w:rPr>
        <w:t>组参赛报名表</w:t>
      </w:r>
    </w:p>
    <w:p w14:paraId="71DC959E"/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891"/>
        <w:gridCol w:w="1833"/>
        <w:gridCol w:w="2389"/>
        <w:gridCol w:w="3058"/>
      </w:tblGrid>
      <w:tr w14:paraId="52E635E7">
        <w:trPr>
          <w:trHeight w:val="556" w:hRule="atLeast"/>
        </w:trPr>
        <w:tc>
          <w:tcPr>
            <w:tcW w:w="8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5A3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  <w:t>学校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413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4C4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</w:tr>
      <w:tr w14:paraId="332D4BAC">
        <w:tc>
          <w:tcPr>
            <w:tcW w:w="8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303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参加竞赛</w:t>
            </w:r>
          </w:p>
        </w:tc>
        <w:tc>
          <w:tcPr>
            <w:tcW w:w="413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DB1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 xml:space="preserve">区块链应用操作员 </w:t>
            </w:r>
          </w:p>
          <w:p w14:paraId="41A71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□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  <w:t>风险管理师（公共风险管理师）</w:t>
            </w:r>
          </w:p>
        </w:tc>
      </w:tr>
      <w:tr w14:paraId="680A9200">
        <w:tc>
          <w:tcPr>
            <w:tcW w:w="8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9C3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  <w:t>学生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4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1B7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9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F71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2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97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15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1EE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身份证号码</w:t>
            </w:r>
          </w:p>
        </w:tc>
      </w:tr>
      <w:tr w14:paraId="2020436F">
        <w:tc>
          <w:tcPr>
            <w:tcW w:w="8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8FF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F1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</w:p>
        </w:tc>
        <w:tc>
          <w:tcPr>
            <w:tcW w:w="9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78A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2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0F1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5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3D3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7C4A8DCA">
        <w:tc>
          <w:tcPr>
            <w:tcW w:w="8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414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B87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</w:p>
        </w:tc>
        <w:tc>
          <w:tcPr>
            <w:tcW w:w="9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B0B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2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83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5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49D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3B72A88C">
        <w:tc>
          <w:tcPr>
            <w:tcW w:w="8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C67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475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</w:p>
        </w:tc>
        <w:tc>
          <w:tcPr>
            <w:tcW w:w="9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1C6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2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FFB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5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E33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5F6D205E">
        <w:tc>
          <w:tcPr>
            <w:tcW w:w="8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738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  <w:t>指导教师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4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766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9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D85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2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C7B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15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021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  <w:t>身份证号码</w:t>
            </w:r>
          </w:p>
        </w:tc>
      </w:tr>
      <w:tr w14:paraId="32E2651A">
        <w:tc>
          <w:tcPr>
            <w:tcW w:w="8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1C4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4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55D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1"/>
                <w:szCs w:val="21"/>
              </w:rPr>
            </w:pPr>
          </w:p>
        </w:tc>
        <w:tc>
          <w:tcPr>
            <w:tcW w:w="9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D25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2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A75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5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963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 w14:paraId="254BD5B5">
        <w:tc>
          <w:tcPr>
            <w:tcW w:w="5000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13F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4"/>
                <w:szCs w:val="24"/>
              </w:rPr>
              <w:t>意见</w:t>
            </w:r>
          </w:p>
          <w:p w14:paraId="7EDFB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480" w:firstLineChars="200"/>
              <w:jc w:val="both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同意以上同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>学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代表我校参加“安徽省职业技能竞赛－2026年全省数字金融行业职业技能竞赛”。</w:t>
            </w:r>
          </w:p>
          <w:p w14:paraId="6DCEBC6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right"/>
              <w:textAlignment w:val="auto"/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单位盖章：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 xml:space="preserve">                                  </w:t>
            </w:r>
          </w:p>
          <w:p w14:paraId="3337B10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firstLine="0"/>
              <w:jc w:val="right"/>
              <w:textAlignment w:val="auto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二〇二六年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日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</w:p>
        </w:tc>
      </w:tr>
    </w:tbl>
    <w:p w14:paraId="23325F90"/>
    <w:p w14:paraId="3CE11AF7">
      <w:pPr>
        <w:spacing w:before="126" w:after="0" w:line="384" w:lineRule="auto"/>
        <w:jc w:val="left"/>
        <w:rPr>
          <w:rFonts w:hint="default" w:ascii="微软雅黑" w:hAnsi="微软雅黑" w:eastAsia="微软雅黑" w:cs="微软雅黑"/>
          <w:b w:val="0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sz w:val="21"/>
          <w:szCs w:val="21"/>
        </w:rPr>
        <w:t>注：以上参赛信息请规范填写，确保填写内容清晰可辨（方便智能识别）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21"/>
          <w:szCs w:val="21"/>
          <w:lang w:eastAsia="zh-CN"/>
        </w:rPr>
        <w:t>；</w:t>
      </w:r>
      <w:r>
        <w:rPr>
          <w:rFonts w:hint="eastAsia" w:ascii="微软雅黑" w:hAnsi="微软雅黑" w:eastAsia="微软雅黑" w:cs="微软雅黑"/>
          <w:b w:val="0"/>
          <w:bCs/>
          <w:color w:val="000000"/>
          <w:sz w:val="21"/>
          <w:szCs w:val="21"/>
          <w:lang w:val="en-US" w:eastAsia="zh-CN"/>
        </w:rPr>
        <w:t>报名信息填写完成后打印盖章，扫面件发送至邮箱：jingsai_ahszjrkjxh@163.com，原件保存竞赛报到时提交给大赛组委会。</w:t>
      </w:r>
    </w:p>
    <w:sectPr>
      <w:pgSz w:w="11906" w:h="16838"/>
      <w:pgMar w:top="1417" w:right="1134" w:bottom="1417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altName w:val="Hiragino Sans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33662">
    <w:pPr>
      <w:pStyle w:val="24"/>
      <w:tabs>
        <w:tab w:val="center" w:pos="4819"/>
        <w:tab w:val="right" w:pos="9638"/>
      </w:tabs>
    </w:pPr>
    <w:r>
      <w:tab/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65799"/>
    <w:rsid w:val="00AA1D8D"/>
    <w:rsid w:val="00B47730"/>
    <w:rsid w:val="00CB0664"/>
    <w:rsid w:val="00FC693F"/>
    <w:rsid w:val="021052EA"/>
    <w:rsid w:val="03A867FA"/>
    <w:rsid w:val="24FA7D26"/>
    <w:rsid w:val="26D46848"/>
    <w:rsid w:val="35447564"/>
    <w:rsid w:val="3676310F"/>
    <w:rsid w:val="4D6B792C"/>
    <w:rsid w:val="5A0002F0"/>
    <w:rsid w:val="6B567587"/>
    <w:rsid w:val="6BFA0A44"/>
    <w:rsid w:val="6F9B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549</Characters>
  <Lines>0</Lines>
  <Paragraphs>0</Paragraphs>
  <TotalTime>2</TotalTime>
  <ScaleCrop>false</ScaleCrop>
  <LinksUpToDate>false</LinksUpToDate>
  <CharactersWithSpaces>643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胡小宝</cp:lastModifiedBy>
  <dcterms:modified xsi:type="dcterms:W3CDTF">2026-10-30T09:45:15Z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eyJoZGlkIjoiNDQ4NTZmOGQ0MTQzMjQyNGRjNjAyODJlMWYzNTY5ZTUiLCJ1c2VySWQiOiIyMjI2MjQ3NzYifQ==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93AB73CB76EF4344AB9A11600FC674A9_13</vt:lpwstr>
  </property>
</Properties>
</file>